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5-1809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15.04.2026 №18810586260415069789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15.04.2026 №18810586260415069789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28.04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1809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0412365400665018092620104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